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6033,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6033,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09:29:08.139;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09:29:08.139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